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7D05D" w14:textId="704A05C5" w:rsidR="00C579EE" w:rsidRPr="00C579EE" w:rsidRDefault="00C579EE" w:rsidP="00C579EE">
      <w:pPr>
        <w:spacing w:after="0" w:line="240" w:lineRule="auto"/>
        <w:jc w:val="right"/>
        <w:rPr>
          <w:rFonts w:eastAsia="Times New Roman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BM-01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5775"/>
      </w:tblGrid>
      <w:tr w:rsidR="00C579EE" w:rsidRPr="00C579EE" w14:paraId="7B119C30" w14:textId="77777777" w:rsidTr="00BD7AF6">
        <w:trPr>
          <w:tblCellSpacing w:w="0" w:type="dxa"/>
        </w:trPr>
        <w:tc>
          <w:tcPr>
            <w:tcW w:w="1818" w:type="pct"/>
            <w:hideMark/>
          </w:tcPr>
          <w:p w14:paraId="19D16983" w14:textId="77777777" w:rsidR="00C579EE" w:rsidRPr="00C579EE" w:rsidRDefault="00C579EE" w:rsidP="00C579EE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579EE">
              <w:rPr>
                <w:rFonts w:eastAsia="Times New Roman"/>
                <w:color w:val="000000"/>
                <w:sz w:val="26"/>
                <w:szCs w:val="26"/>
                <w:lang w:val="en"/>
              </w:rPr>
              <w:t>TÊN CƠ QUAN CH</w:t>
            </w:r>
            <w:r w:rsidRPr="00C579EE">
              <w:rPr>
                <w:rFonts w:eastAsia="Times New Roman"/>
                <w:color w:val="000000"/>
                <w:sz w:val="26"/>
                <w:szCs w:val="26"/>
              </w:rPr>
              <w:t>Ủ QUẢN</w:t>
            </w:r>
            <w:r w:rsidRPr="00C579EE">
              <w:rPr>
                <w:rFonts w:eastAsia="Times New Roman"/>
                <w:color w:val="000000"/>
                <w:sz w:val="26"/>
                <w:szCs w:val="26"/>
              </w:rPr>
              <w:br/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  <w:lang w:val="en"/>
              </w:rPr>
              <w:t>TÊN CƠ QUAN, T</w:t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Ổ CHỨC ĐĂNG KÝ ĐẶT HÀNG</w:t>
            </w:r>
            <w:r w:rsidRPr="00C579EE">
              <w:rPr>
                <w:rFonts w:eastAsia="Times New Roman"/>
                <w:color w:val="000000"/>
                <w:sz w:val="26"/>
                <w:szCs w:val="26"/>
              </w:rPr>
              <w:br/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-------</w:t>
            </w:r>
          </w:p>
        </w:tc>
        <w:tc>
          <w:tcPr>
            <w:tcW w:w="3182" w:type="pct"/>
            <w:hideMark/>
          </w:tcPr>
          <w:p w14:paraId="11C98575" w14:textId="77777777" w:rsidR="00C579EE" w:rsidRPr="00C579EE" w:rsidRDefault="00C579EE" w:rsidP="00C579EE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  <w:lang w:val="en"/>
              </w:rPr>
              <w:t>C</w:t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ỘNG HÒA XÃ HỘI CHỦ NGHĨA VIỆT NAM</w:t>
            </w:r>
            <w:r w:rsidRPr="00C579EE">
              <w:rPr>
                <w:rFonts w:eastAsia="Times New Roman"/>
                <w:color w:val="000000"/>
                <w:sz w:val="26"/>
                <w:szCs w:val="26"/>
              </w:rPr>
              <w:br/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  <w:r w:rsidRPr="00C579EE">
              <w:rPr>
                <w:rFonts w:eastAsia="Times New Roman"/>
                <w:color w:val="000000"/>
                <w:sz w:val="26"/>
                <w:szCs w:val="26"/>
              </w:rPr>
              <w:br/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---------------</w:t>
            </w:r>
          </w:p>
        </w:tc>
      </w:tr>
    </w:tbl>
    <w:p w14:paraId="6DA1D09A" w14:textId="77777777" w:rsidR="00C579EE" w:rsidRPr="00C579EE" w:rsidRDefault="00C579EE" w:rsidP="00C579EE">
      <w:pPr>
        <w:shd w:val="clear" w:color="auto" w:fill="FFFFFF"/>
        <w:spacing w:after="0" w:line="234" w:lineRule="atLeast"/>
        <w:jc w:val="center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Đ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ẶT HÀNG NHIỆM VỤ/CỤM NHIỆM VỤ/CHUỖI NHIỆM VỤ</w:t>
      </w:r>
    </w:p>
    <w:p w14:paraId="73CC84D3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1. THÔNG TIN CHUNG</w:t>
      </w:r>
    </w:p>
    <w:p w14:paraId="08108D9D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1. T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ổ chức đặt hàng:</w:t>
      </w:r>
      <w:r w:rsidRPr="00C579EE">
        <w:rPr>
          <w:rFonts w:eastAsia="Times New Roman"/>
          <w:color w:val="000000"/>
          <w:sz w:val="26"/>
          <w:szCs w:val="26"/>
        </w:rPr>
        <w:t> ……………….: Mã định danh điện tử của tổ chức: ………………;</w:t>
      </w:r>
    </w:p>
    <w:p w14:paraId="7E15765B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2. Tên n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ội dung đặt hàng:</w:t>
      </w:r>
      <w:r w:rsidRPr="00C579EE">
        <w:rPr>
          <w:rFonts w:eastAsia="Times New Roman"/>
          <w:color w:val="000000"/>
          <w:sz w:val="26"/>
          <w:szCs w:val="26"/>
        </w:rPr>
        <w:t> ....</w:t>
      </w:r>
    </w:p>
    <w:p w14:paraId="186A755A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3. Tính c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ấp thiết:</w:t>
      </w:r>
      <w:r w:rsidRPr="00C579EE">
        <w:rPr>
          <w:rFonts w:eastAsia="Times New Roman"/>
          <w:color w:val="000000"/>
          <w:sz w:val="26"/>
          <w:szCs w:val="26"/>
        </w:rPr>
        <w:t> ...</w:t>
      </w:r>
    </w:p>
    <w:p w14:paraId="4724AD93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4. Mục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 tiêu:</w:t>
      </w:r>
      <w:r w:rsidRPr="00C579EE">
        <w:rPr>
          <w:rFonts w:eastAsia="Times New Roman"/>
          <w:color w:val="000000"/>
          <w:sz w:val="26"/>
          <w:szCs w:val="26"/>
        </w:rPr>
        <w:t> ...</w:t>
      </w:r>
    </w:p>
    <w:p w14:paraId="6523BCDD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5. D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ự kiến kết quả, hiệu quả và tác động của kết quả thực hiện:</w:t>
      </w:r>
      <w:r w:rsidRPr="00C579EE">
        <w:rPr>
          <w:rFonts w:eastAsia="Times New Roman"/>
          <w:color w:val="000000"/>
          <w:sz w:val="26"/>
          <w:szCs w:val="26"/>
        </w:rPr>
        <w:t>...</w:t>
      </w:r>
    </w:p>
    <w:p w14:paraId="271149AC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6. D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ự kiến kinh phí và thời gian thực hiện:</w:t>
      </w:r>
    </w:p>
    <w:p w14:paraId="5D4407BA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T</w:t>
      </w:r>
      <w:r w:rsidRPr="00C579EE">
        <w:rPr>
          <w:rFonts w:eastAsia="Times New Roman"/>
          <w:color w:val="000000"/>
          <w:sz w:val="26"/>
          <w:szCs w:val="26"/>
        </w:rPr>
        <w:t>ổng kinh phí:…………………triệu đồng</w:t>
      </w:r>
    </w:p>
    <w:p w14:paraId="15E945E9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+ Kinh phí do Qu</w:t>
      </w:r>
      <w:r w:rsidRPr="00C579EE">
        <w:rPr>
          <w:rFonts w:eastAsia="Times New Roman"/>
          <w:color w:val="000000"/>
          <w:sz w:val="26"/>
          <w:szCs w:val="26"/>
        </w:rPr>
        <w:t>ỹ tài trợ:……………………………………triệu đồng</w:t>
      </w:r>
    </w:p>
    <w:p w14:paraId="312BBF3B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+ Kinh phí t</w:t>
      </w:r>
      <w:r w:rsidRPr="00C579EE">
        <w:rPr>
          <w:rFonts w:eastAsia="Times New Roman"/>
          <w:color w:val="000000"/>
          <w:sz w:val="26"/>
          <w:szCs w:val="26"/>
        </w:rPr>
        <w:t>ừ nguồn khác:…………………………………..triệu đồng, từ nguồn ……</w:t>
      </w:r>
    </w:p>
    <w:p w14:paraId="76540E20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Th</w:t>
      </w:r>
      <w:r w:rsidRPr="00C579EE">
        <w:rPr>
          <w:rFonts w:eastAsia="Times New Roman"/>
          <w:color w:val="000000"/>
          <w:sz w:val="26"/>
          <w:szCs w:val="26"/>
        </w:rPr>
        <w:t>ời gian:…………….tháng</w:t>
      </w:r>
    </w:p>
    <w:p w14:paraId="11AEDDB6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7. Đ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ề xuất tổ chức được xét giao trực tiếp</w:t>
      </w:r>
      <w:r w:rsidRPr="00C579EE">
        <w:rPr>
          <w:rFonts w:eastAsia="Times New Roman"/>
          <w:color w:val="000000"/>
          <w:sz w:val="26"/>
          <w:szCs w:val="26"/>
        </w:rPr>
        <w:t> (nếu có)</w:t>
      </w:r>
    </w:p>
    <w:p w14:paraId="7C7C3ACC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Tên t</w:t>
      </w:r>
      <w:r w:rsidRPr="00C579EE">
        <w:rPr>
          <w:rFonts w:eastAsia="Times New Roman"/>
          <w:color w:val="000000"/>
          <w:sz w:val="26"/>
          <w:szCs w:val="26"/>
        </w:rPr>
        <w:t>ổ chức: …………………………………………………………</w:t>
      </w:r>
    </w:p>
    <w:p w14:paraId="44E8A057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Đ</w:t>
      </w:r>
      <w:r w:rsidRPr="00C579EE">
        <w:rPr>
          <w:rFonts w:eastAsia="Times New Roman"/>
          <w:color w:val="000000"/>
          <w:sz w:val="26"/>
          <w:szCs w:val="26"/>
        </w:rPr>
        <w:t>ịa chỉ: ………………………………………………………………</w:t>
      </w:r>
    </w:p>
    <w:p w14:paraId="2B5C09BD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Đi</w:t>
      </w:r>
      <w:r w:rsidRPr="00C579EE">
        <w:rPr>
          <w:rFonts w:eastAsia="Times New Roman"/>
          <w:color w:val="000000"/>
          <w:sz w:val="26"/>
          <w:szCs w:val="26"/>
        </w:rPr>
        <w:t>ện thoại/Email: ……………………………………………………</w:t>
      </w:r>
    </w:p>
    <w:p w14:paraId="04EE733A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8. T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ổ chức đặt hàng cam kết:</w:t>
      </w:r>
    </w:p>
    <w:p w14:paraId="4AC72A32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i/>
          <w:iCs/>
          <w:color w:val="000000"/>
          <w:sz w:val="26"/>
          <w:szCs w:val="26"/>
          <w:lang w:val="en"/>
        </w:rPr>
        <w:t>Cam k</w:t>
      </w:r>
      <w:r w:rsidRPr="00C579EE">
        <w:rPr>
          <w:rFonts w:eastAsia="Times New Roman"/>
          <w:i/>
          <w:iCs/>
          <w:color w:val="000000"/>
          <w:sz w:val="26"/>
          <w:szCs w:val="26"/>
        </w:rPr>
        <w:t>ết việc tiếp nhận, tổ chức quản lý, sử dụng kết quả nghiên cứu và mô tả phương án tổ chức quản lý, sử dụng kết quả nghiên cứu.</w:t>
      </w:r>
    </w:p>
    <w:p w14:paraId="55AAADDC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i/>
          <w:iCs/>
          <w:color w:val="000000"/>
          <w:sz w:val="26"/>
          <w:szCs w:val="26"/>
          <w:lang w:val="en"/>
        </w:rPr>
        <w:t>……</w:t>
      </w:r>
    </w:p>
    <w:p w14:paraId="0FDCA7C4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9. Cơ quan Nhà nư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ớc nắm giữ quyền quản lý, sử dụng, quyền sở hữu kết quả</w:t>
      </w:r>
      <w:r w:rsidRPr="00C579EE">
        <w:rPr>
          <w:rFonts w:eastAsia="Times New Roman"/>
          <w:color w:val="000000"/>
          <w:sz w:val="26"/>
          <w:szCs w:val="26"/>
        </w:rPr>
        <w:t> (nếu có yêu cầu tiếp nhận):…………</w:t>
      </w:r>
    </w:p>
    <w:p w14:paraId="1F1CD1B0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II. THÔNG TIN CHUNG V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Ề NHIỆM VỤ/CỤM NHIỆM VỤ/CHUỖI NHIỆM VỤ</w:t>
      </w:r>
      <w:r w:rsidRPr="00C579EE">
        <w:rPr>
          <w:rFonts w:eastAsia="Times New Roman"/>
          <w:color w:val="000000"/>
          <w:sz w:val="26"/>
          <w:szCs w:val="26"/>
        </w:rPr>
        <w:t> (nếu có)</w:t>
      </w:r>
    </w:p>
    <w:p w14:paraId="2FA50B5B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1. Tên nhi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ệm vụ/cụm nhiệm vụ/chuỗi nhiệm vụ:</w:t>
      </w:r>
    </w:p>
    <w:p w14:paraId="69B1614C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......</w:t>
      </w:r>
    </w:p>
    <w:p w14:paraId="54EE8623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2. Phân lo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ại</w:t>
      </w:r>
      <w:r w:rsidRPr="00C579EE">
        <w:rPr>
          <w:rFonts w:eastAsia="Times New Roman"/>
          <w:color w:val="000000"/>
          <w:sz w:val="26"/>
          <w:szCs w:val="26"/>
        </w:rPr>
        <w:t> (chọn nếu thuộc các loại hình sau):</w:t>
      </w:r>
    </w:p>
    <w:p w14:paraId="5D9CCB46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□ C</w:t>
      </w:r>
      <w:r w:rsidRPr="00C579EE">
        <w:rPr>
          <w:rFonts w:eastAsia="Times New Roman"/>
          <w:color w:val="000000"/>
          <w:sz w:val="26"/>
          <w:szCs w:val="26"/>
        </w:rPr>
        <w:t>ấp bách       □ Đặc biệt         □ Phát triển công nghệ chiến lược</w:t>
      </w:r>
    </w:p>
    <w:p w14:paraId="632F1F1C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□ Gi</w:t>
      </w:r>
      <w:r w:rsidRPr="00C579EE">
        <w:rPr>
          <w:rFonts w:eastAsia="Times New Roman"/>
          <w:color w:val="000000"/>
          <w:sz w:val="26"/>
          <w:szCs w:val="26"/>
        </w:rPr>
        <w:t>ải mã công nghệ     □ Mua bí quyết công nghệ</w:t>
      </w:r>
    </w:p>
    <w:p w14:paraId="21C9577B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□ Liên k</w:t>
      </w:r>
      <w:r w:rsidRPr="00C579EE">
        <w:rPr>
          <w:rFonts w:eastAsia="Times New Roman"/>
          <w:color w:val="000000"/>
          <w:sz w:val="26"/>
          <w:szCs w:val="26"/>
        </w:rPr>
        <w:t>ết          □ Hợp tác công tư</w:t>
      </w:r>
    </w:p>
    <w:p w14:paraId="442DC926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□ H</w:t>
      </w:r>
      <w:r w:rsidRPr="00C579EE">
        <w:rPr>
          <w:rFonts w:eastAsia="Times New Roman"/>
          <w:color w:val="000000"/>
          <w:sz w:val="26"/>
          <w:szCs w:val="26"/>
        </w:rPr>
        <w:t>ợp tác quốc tế (tên hoạt động hợp tác): ...</w:t>
      </w:r>
    </w:p>
    <w:p w14:paraId="2B8A8AE0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lastRenderedPageBreak/>
        <w:t>□ Thu</w:t>
      </w:r>
      <w:r w:rsidRPr="00C579EE">
        <w:rPr>
          <w:rFonts w:eastAsia="Times New Roman"/>
          <w:color w:val="000000"/>
          <w:sz w:val="26"/>
          <w:szCs w:val="26"/>
        </w:rPr>
        <w:t>ộc chương trình (tên chương trình/mã số chương trình): …./…..</w:t>
      </w:r>
    </w:p>
    <w:p w14:paraId="7CFE8591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III. THÔNG TIN CHI TI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ẾT CỦA NHIỆM VỤ</w:t>
      </w:r>
      <w:r w:rsidRPr="00C579EE">
        <w:rPr>
          <w:rFonts w:eastAsia="Times New Roman"/>
          <w:color w:val="000000"/>
          <w:sz w:val="26"/>
          <w:szCs w:val="26"/>
        </w:rPr>
        <w:t> (nếu có)</w:t>
      </w:r>
    </w:p>
    <w:p w14:paraId="4B5715D8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1. Nhi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ệm vụ 1: ....</w:t>
      </w:r>
    </w:p>
    <w:p w14:paraId="66EDD735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a) Lo</w:t>
      </w:r>
      <w:r w:rsidRPr="00C579EE">
        <w:rPr>
          <w:rFonts w:eastAsia="Times New Roman"/>
          <w:color w:val="000000"/>
          <w:sz w:val="26"/>
          <w:szCs w:val="26"/>
        </w:rPr>
        <w:t>ại hình nhiệm vụ: Chọn một mục.</w:t>
      </w:r>
    </w:p>
    <w:p w14:paraId="4D6600FE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b) Tính c</w:t>
      </w:r>
      <w:r w:rsidRPr="00C579EE">
        <w:rPr>
          <w:rFonts w:eastAsia="Times New Roman"/>
          <w:color w:val="000000"/>
          <w:sz w:val="26"/>
          <w:szCs w:val="26"/>
        </w:rPr>
        <w:t>ấp thiết của nhiệm vụ: ...</w:t>
      </w:r>
    </w:p>
    <w:p w14:paraId="5D40E9F6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c) Mục</w:t>
      </w:r>
      <w:r w:rsidRPr="00C579EE">
        <w:rPr>
          <w:rFonts w:eastAsia="Times New Roman"/>
          <w:color w:val="000000"/>
          <w:sz w:val="26"/>
          <w:szCs w:val="26"/>
        </w:rPr>
        <w:t> tiêu: ...</w:t>
      </w:r>
    </w:p>
    <w:p w14:paraId="1E5C6C78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d) D</w:t>
      </w:r>
      <w:r w:rsidRPr="00C579EE">
        <w:rPr>
          <w:rFonts w:eastAsia="Times New Roman"/>
          <w:color w:val="000000"/>
          <w:sz w:val="26"/>
          <w:szCs w:val="26"/>
        </w:rPr>
        <w:t>ự kiến kết quả, hiệu quả và tác động của kết quả thực hiện:...</w:t>
      </w:r>
    </w:p>
    <w:p w14:paraId="5AB9F2DC" w14:textId="5AD32408" w:rsidR="00C579EE" w:rsidRPr="00C579EE" w:rsidRDefault="00491568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  <w:lang w:val="en"/>
        </w:rPr>
        <w:t>e</w:t>
      </w:r>
      <w:r w:rsidR="00C579EE" w:rsidRPr="00C579EE">
        <w:rPr>
          <w:rFonts w:eastAsia="Times New Roman"/>
          <w:color w:val="000000"/>
          <w:sz w:val="26"/>
          <w:szCs w:val="26"/>
          <w:lang w:val="en"/>
        </w:rPr>
        <w:t>) D</w:t>
      </w:r>
      <w:r w:rsidR="00C579EE" w:rsidRPr="00C579EE">
        <w:rPr>
          <w:rFonts w:eastAsia="Times New Roman"/>
          <w:color w:val="000000"/>
          <w:sz w:val="26"/>
          <w:szCs w:val="26"/>
        </w:rPr>
        <w:t>ự kiến kinh phí và thời gian thực hiện:</w:t>
      </w:r>
    </w:p>
    <w:p w14:paraId="2AA6D5C3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T</w:t>
      </w:r>
      <w:r w:rsidRPr="00C579EE">
        <w:rPr>
          <w:rFonts w:eastAsia="Times New Roman"/>
          <w:color w:val="000000"/>
          <w:sz w:val="26"/>
          <w:szCs w:val="26"/>
        </w:rPr>
        <w:t>ổng kinh phí:………….triệu đồng</w:t>
      </w:r>
    </w:p>
    <w:p w14:paraId="5D636CA2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+ Kinh phí do Qu</w:t>
      </w:r>
      <w:r w:rsidRPr="00C579EE">
        <w:rPr>
          <w:rFonts w:eastAsia="Times New Roman"/>
          <w:color w:val="000000"/>
          <w:sz w:val="26"/>
          <w:szCs w:val="26"/>
        </w:rPr>
        <w:t>ỹ tài trợ: ………………………………………………triệu đồng</w:t>
      </w:r>
    </w:p>
    <w:p w14:paraId="4A4B780A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+ Kinh phí t</w:t>
      </w:r>
      <w:r w:rsidRPr="00C579EE">
        <w:rPr>
          <w:rFonts w:eastAsia="Times New Roman"/>
          <w:color w:val="000000"/>
          <w:sz w:val="26"/>
          <w:szCs w:val="26"/>
        </w:rPr>
        <w:t>ừ nguồn khác: ………………………………………………triệu đồng, từ nguồn …….</w:t>
      </w:r>
    </w:p>
    <w:p w14:paraId="4C48F4C5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Th</w:t>
      </w:r>
      <w:r w:rsidRPr="00C579EE">
        <w:rPr>
          <w:rFonts w:eastAsia="Times New Roman"/>
          <w:color w:val="000000"/>
          <w:sz w:val="26"/>
          <w:szCs w:val="26"/>
        </w:rPr>
        <w:t>ời gian:………..tháng</w:t>
      </w:r>
    </w:p>
    <w:p w14:paraId="25E2FAF1" w14:textId="255EEB0E" w:rsidR="00C579EE" w:rsidRPr="00C579EE" w:rsidRDefault="00491568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  <w:lang w:val="en"/>
        </w:rPr>
        <w:t>f</w:t>
      </w:r>
      <w:r w:rsidR="00C579EE" w:rsidRPr="00C579EE">
        <w:rPr>
          <w:rFonts w:eastAsia="Times New Roman"/>
          <w:color w:val="000000"/>
          <w:sz w:val="26"/>
          <w:szCs w:val="26"/>
          <w:lang w:val="en"/>
        </w:rPr>
        <w:t>) Đ</w:t>
      </w:r>
      <w:r w:rsidR="00C579EE" w:rsidRPr="00C579EE">
        <w:rPr>
          <w:rFonts w:eastAsia="Times New Roman"/>
          <w:color w:val="000000"/>
          <w:sz w:val="26"/>
          <w:szCs w:val="26"/>
        </w:rPr>
        <w:t>ề xuất tổ chức được xét giao trực tiếp (nếu có)</w:t>
      </w:r>
    </w:p>
    <w:p w14:paraId="0FC1AD12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Tên t</w:t>
      </w:r>
      <w:r w:rsidRPr="00C579EE">
        <w:rPr>
          <w:rFonts w:eastAsia="Times New Roman"/>
          <w:color w:val="000000"/>
          <w:sz w:val="26"/>
          <w:szCs w:val="26"/>
        </w:rPr>
        <w:t>ổ chức: …………………………………………………………………..</w:t>
      </w:r>
    </w:p>
    <w:p w14:paraId="141943E3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color w:val="000000"/>
          <w:sz w:val="26"/>
          <w:szCs w:val="26"/>
          <w:lang w:val="en"/>
        </w:rPr>
        <w:t>Mã đ</w:t>
      </w:r>
      <w:r w:rsidRPr="00C579EE">
        <w:rPr>
          <w:rFonts w:eastAsia="Times New Roman"/>
          <w:color w:val="000000"/>
          <w:sz w:val="26"/>
          <w:szCs w:val="26"/>
        </w:rPr>
        <w:t>ịnh danh tổ chức: …………………………………………………………</w:t>
      </w:r>
    </w:p>
    <w:p w14:paraId="284E25B8" w14:textId="77777777" w:rsidR="00C579EE" w:rsidRPr="00C579EE" w:rsidRDefault="00C579EE" w:rsidP="00C579EE">
      <w:pPr>
        <w:shd w:val="clear" w:color="auto" w:fill="FFFFFF"/>
        <w:spacing w:before="120" w:after="120" w:line="234" w:lineRule="atLeast"/>
        <w:jc w:val="both"/>
        <w:rPr>
          <w:rFonts w:eastAsia="Times New Roman"/>
          <w:color w:val="000000"/>
          <w:sz w:val="26"/>
          <w:szCs w:val="26"/>
        </w:rPr>
      </w:pPr>
      <w:r w:rsidRPr="00C579EE">
        <w:rPr>
          <w:rFonts w:eastAsia="Times New Roman"/>
          <w:b/>
          <w:bCs/>
          <w:color w:val="000000"/>
          <w:sz w:val="26"/>
          <w:szCs w:val="26"/>
          <w:lang w:val="en"/>
        </w:rPr>
        <w:t>2. Nhi</w:t>
      </w:r>
      <w:r w:rsidRPr="00C579EE">
        <w:rPr>
          <w:rFonts w:eastAsia="Times New Roman"/>
          <w:b/>
          <w:bCs/>
          <w:color w:val="000000"/>
          <w:sz w:val="26"/>
          <w:szCs w:val="26"/>
        </w:rPr>
        <w:t>ệm vụ 2: ....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6"/>
        <w:gridCol w:w="6049"/>
      </w:tblGrid>
      <w:tr w:rsidR="00C579EE" w:rsidRPr="00C579EE" w14:paraId="22A20BF3" w14:textId="77777777" w:rsidTr="00BD7AF6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14:paraId="5909DDE8" w14:textId="77777777" w:rsidR="00C579EE" w:rsidRPr="00C579EE" w:rsidRDefault="00C579EE" w:rsidP="00C579EE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579EE">
              <w:rPr>
                <w:rFonts w:eastAsia="Times New Roman"/>
                <w:color w:val="000000"/>
                <w:sz w:val="26"/>
                <w:szCs w:val="26"/>
                <w:lang w:val="en"/>
              </w:rPr>
              <w:t> </w:t>
            </w:r>
          </w:p>
        </w:tc>
        <w:tc>
          <w:tcPr>
            <w:tcW w:w="3300" w:type="pct"/>
            <w:shd w:val="clear" w:color="auto" w:fill="FFFFFF"/>
            <w:hideMark/>
          </w:tcPr>
          <w:p w14:paraId="6A92F3DB" w14:textId="77777777" w:rsidR="00C579EE" w:rsidRPr="00C579EE" w:rsidRDefault="00C579EE" w:rsidP="00C579EE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579EE">
              <w:rPr>
                <w:rFonts w:eastAsia="Times New Roman"/>
                <w:i/>
                <w:iCs/>
                <w:color w:val="000000"/>
                <w:sz w:val="26"/>
                <w:szCs w:val="26"/>
                <w:lang w:val="en"/>
              </w:rPr>
              <w:t>.... ngày ... tháng... năm 20...</w:t>
            </w:r>
            <w:r w:rsidRPr="00C579EE">
              <w:rPr>
                <w:rFonts w:eastAsia="Times New Roman"/>
                <w:i/>
                <w:iCs/>
                <w:color w:val="000000"/>
                <w:sz w:val="26"/>
                <w:szCs w:val="26"/>
                <w:lang w:val="en"/>
              </w:rPr>
              <w:br/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  <w:lang w:val="en"/>
              </w:rPr>
              <w:t>TÊN CƠ QUAN, T</w:t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Ổ CHỨC ĐĂNG KÝ ĐẶT HÀNG</w:t>
            </w:r>
            <w:r w:rsidRPr="00C579EE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br/>
            </w:r>
            <w:r w:rsidRPr="00C579EE">
              <w:rPr>
                <w:rFonts w:eastAsia="Times New Roman"/>
                <w:color w:val="000000"/>
                <w:sz w:val="26"/>
                <w:szCs w:val="26"/>
              </w:rPr>
              <w:t> (Ký tên, ghi rõ họ tên, chức vụ và đóng dấu)</w:t>
            </w:r>
          </w:p>
        </w:tc>
      </w:tr>
    </w:tbl>
    <w:p w14:paraId="3DB138A0" w14:textId="77777777" w:rsidR="00C579EE" w:rsidRPr="00C579EE" w:rsidRDefault="00C579EE" w:rsidP="00C579EE">
      <w:pPr>
        <w:spacing w:after="0" w:line="240" w:lineRule="auto"/>
        <w:jc w:val="both"/>
        <w:rPr>
          <w:rFonts w:eastAsia="Times New Roman"/>
          <w:sz w:val="26"/>
          <w:szCs w:val="26"/>
        </w:rPr>
      </w:pPr>
    </w:p>
    <w:p w14:paraId="52D639AD" w14:textId="77777777" w:rsidR="00C579EE" w:rsidRPr="00C579EE" w:rsidRDefault="00C579EE" w:rsidP="00C579EE">
      <w:pPr>
        <w:spacing w:after="0" w:line="240" w:lineRule="auto"/>
        <w:jc w:val="both"/>
        <w:rPr>
          <w:rFonts w:eastAsia="Times New Roman"/>
          <w:sz w:val="26"/>
          <w:szCs w:val="26"/>
        </w:rPr>
      </w:pPr>
    </w:p>
    <w:p w14:paraId="7F6F7CBB" w14:textId="77777777" w:rsidR="00C579EE" w:rsidRPr="00C579EE" w:rsidRDefault="00C579EE" w:rsidP="00C579EE">
      <w:pPr>
        <w:spacing w:after="0" w:line="240" w:lineRule="auto"/>
        <w:jc w:val="both"/>
        <w:rPr>
          <w:rFonts w:eastAsia="Times New Roman"/>
          <w:sz w:val="26"/>
          <w:szCs w:val="26"/>
        </w:rPr>
      </w:pPr>
    </w:p>
    <w:p w14:paraId="73111ECC" w14:textId="77777777" w:rsidR="00C579EE" w:rsidRPr="00C579EE" w:rsidRDefault="00C579EE" w:rsidP="00C579EE">
      <w:pPr>
        <w:spacing w:after="0" w:line="240" w:lineRule="auto"/>
        <w:jc w:val="both"/>
        <w:rPr>
          <w:rFonts w:eastAsia="Times New Roman"/>
          <w:sz w:val="26"/>
          <w:szCs w:val="26"/>
        </w:rPr>
      </w:pPr>
    </w:p>
    <w:p w14:paraId="72D76487" w14:textId="77777777" w:rsidR="00C579EE" w:rsidRPr="00C579EE" w:rsidRDefault="00C579EE" w:rsidP="00C579EE">
      <w:pPr>
        <w:spacing w:after="0" w:line="240" w:lineRule="auto"/>
        <w:rPr>
          <w:rFonts w:eastAsia="Times New Roman" w:cs="Angsana New"/>
          <w:sz w:val="24"/>
          <w:szCs w:val="24"/>
        </w:rPr>
      </w:pPr>
    </w:p>
    <w:p w14:paraId="7F0E84C5" w14:textId="77777777" w:rsidR="00C579EE" w:rsidRDefault="00C579EE" w:rsidP="00865641">
      <w:pPr>
        <w:spacing w:after="160" w:line="259" w:lineRule="auto"/>
        <w:jc w:val="center"/>
        <w:rPr>
          <w:b/>
          <w:bCs/>
        </w:rPr>
      </w:pPr>
    </w:p>
    <w:sectPr w:rsidR="00C579EE" w:rsidSect="00A012E3">
      <w:footerReference w:type="default" r:id="rId8"/>
      <w:pgSz w:w="11910" w:h="16840" w:code="9"/>
      <w:pgMar w:top="1134" w:right="1134" w:bottom="1134" w:left="1701" w:header="0" w:footer="32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0C019" w14:textId="77777777" w:rsidR="00C0093A" w:rsidRDefault="00C0093A" w:rsidP="00E00F5C">
      <w:pPr>
        <w:spacing w:after="0" w:line="240" w:lineRule="auto"/>
      </w:pPr>
      <w:r>
        <w:separator/>
      </w:r>
    </w:p>
  </w:endnote>
  <w:endnote w:type="continuationSeparator" w:id="0">
    <w:p w14:paraId="1090253B" w14:textId="77777777" w:rsidR="00C0093A" w:rsidRDefault="00C0093A" w:rsidP="00E0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8F35D" w14:textId="2E1A55B8" w:rsidR="00CF1A5F" w:rsidRDefault="00CF1A5F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09490" w14:textId="77777777" w:rsidR="00C0093A" w:rsidRDefault="00C0093A" w:rsidP="00E00F5C">
      <w:pPr>
        <w:spacing w:after="0" w:line="240" w:lineRule="auto"/>
      </w:pPr>
      <w:r>
        <w:separator/>
      </w:r>
    </w:p>
  </w:footnote>
  <w:footnote w:type="continuationSeparator" w:id="0">
    <w:p w14:paraId="431B45C2" w14:textId="77777777" w:rsidR="00C0093A" w:rsidRDefault="00C0093A" w:rsidP="00E00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hybridMultilevel"/>
    <w:tmpl w:val="4DB127F8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1190CDE6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66EF438C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9"/>
    <w:multiLevelType w:val="hybridMultilevel"/>
    <w:tmpl w:val="140E0F76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3352255A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B"/>
    <w:multiLevelType w:val="hybridMultilevel"/>
    <w:tmpl w:val="109CF92E"/>
    <w:lvl w:ilvl="0" w:tplc="FFFFFFFF">
      <w:start w:val="1"/>
      <w:numFmt w:val="lowerRoman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0DED7262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D"/>
    <w:multiLevelType w:val="hybridMultilevel"/>
    <w:tmpl w:val="7FDCC232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3377281"/>
    <w:multiLevelType w:val="multilevel"/>
    <w:tmpl w:val="2E6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431632"/>
    <w:multiLevelType w:val="multilevel"/>
    <w:tmpl w:val="77EA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975B0"/>
    <w:multiLevelType w:val="multilevel"/>
    <w:tmpl w:val="6784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91316"/>
    <w:multiLevelType w:val="hybridMultilevel"/>
    <w:tmpl w:val="E07EE64E"/>
    <w:lvl w:ilvl="0" w:tplc="FF90ED22">
      <w:start w:val="1"/>
      <w:numFmt w:val="lowerLetter"/>
      <w:lvlText w:val="%1)"/>
      <w:lvlJc w:val="left"/>
      <w:pPr>
        <w:ind w:left="366" w:hanging="22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C3B66"/>
        <w:spacing w:val="0"/>
        <w:w w:val="100"/>
        <w:sz w:val="21"/>
        <w:szCs w:val="21"/>
        <w:lang w:val="vi" w:eastAsia="en-US" w:bidi="ar-SA"/>
      </w:rPr>
    </w:lvl>
    <w:lvl w:ilvl="1" w:tplc="C4B038D6">
      <w:numFmt w:val="bullet"/>
      <w:lvlText w:val="•"/>
      <w:lvlJc w:val="left"/>
      <w:pPr>
        <w:ind w:left="1372" w:hanging="224"/>
      </w:pPr>
      <w:rPr>
        <w:rFonts w:hint="default"/>
        <w:lang w:val="vi" w:eastAsia="en-US" w:bidi="ar-SA"/>
      </w:rPr>
    </w:lvl>
    <w:lvl w:ilvl="2" w:tplc="F3A80344">
      <w:numFmt w:val="bullet"/>
      <w:lvlText w:val="•"/>
      <w:lvlJc w:val="left"/>
      <w:pPr>
        <w:ind w:left="2385" w:hanging="224"/>
      </w:pPr>
      <w:rPr>
        <w:rFonts w:hint="default"/>
        <w:lang w:val="vi" w:eastAsia="en-US" w:bidi="ar-SA"/>
      </w:rPr>
    </w:lvl>
    <w:lvl w:ilvl="3" w:tplc="915C22DE">
      <w:numFmt w:val="bullet"/>
      <w:lvlText w:val="•"/>
      <w:lvlJc w:val="left"/>
      <w:pPr>
        <w:ind w:left="3398" w:hanging="224"/>
      </w:pPr>
      <w:rPr>
        <w:rFonts w:hint="default"/>
        <w:lang w:val="vi" w:eastAsia="en-US" w:bidi="ar-SA"/>
      </w:rPr>
    </w:lvl>
    <w:lvl w:ilvl="4" w:tplc="FDBCD062">
      <w:numFmt w:val="bullet"/>
      <w:lvlText w:val="•"/>
      <w:lvlJc w:val="left"/>
      <w:pPr>
        <w:ind w:left="4411" w:hanging="224"/>
      </w:pPr>
      <w:rPr>
        <w:rFonts w:hint="default"/>
        <w:lang w:val="vi" w:eastAsia="en-US" w:bidi="ar-SA"/>
      </w:rPr>
    </w:lvl>
    <w:lvl w:ilvl="5" w:tplc="E3003448">
      <w:numFmt w:val="bullet"/>
      <w:lvlText w:val="•"/>
      <w:lvlJc w:val="left"/>
      <w:pPr>
        <w:ind w:left="5424" w:hanging="224"/>
      </w:pPr>
      <w:rPr>
        <w:rFonts w:hint="default"/>
        <w:lang w:val="vi" w:eastAsia="en-US" w:bidi="ar-SA"/>
      </w:rPr>
    </w:lvl>
    <w:lvl w:ilvl="6" w:tplc="291A3D5E">
      <w:numFmt w:val="bullet"/>
      <w:lvlText w:val="•"/>
      <w:lvlJc w:val="left"/>
      <w:pPr>
        <w:ind w:left="6437" w:hanging="224"/>
      </w:pPr>
      <w:rPr>
        <w:rFonts w:hint="default"/>
        <w:lang w:val="vi" w:eastAsia="en-US" w:bidi="ar-SA"/>
      </w:rPr>
    </w:lvl>
    <w:lvl w:ilvl="7" w:tplc="8A42A6D6">
      <w:numFmt w:val="bullet"/>
      <w:lvlText w:val="•"/>
      <w:lvlJc w:val="left"/>
      <w:pPr>
        <w:ind w:left="7450" w:hanging="224"/>
      </w:pPr>
      <w:rPr>
        <w:rFonts w:hint="default"/>
        <w:lang w:val="vi" w:eastAsia="en-US" w:bidi="ar-SA"/>
      </w:rPr>
    </w:lvl>
    <w:lvl w:ilvl="8" w:tplc="F67CA2F4">
      <w:numFmt w:val="bullet"/>
      <w:lvlText w:val="•"/>
      <w:lvlJc w:val="left"/>
      <w:pPr>
        <w:ind w:left="8463" w:hanging="224"/>
      </w:pPr>
      <w:rPr>
        <w:rFonts w:hint="default"/>
        <w:lang w:val="vi" w:eastAsia="en-US" w:bidi="ar-SA"/>
      </w:rPr>
    </w:lvl>
  </w:abstractNum>
  <w:abstractNum w:abstractNumId="12" w15:restartNumberingAfterBreak="0">
    <w:nsid w:val="19CE25A4"/>
    <w:multiLevelType w:val="hybridMultilevel"/>
    <w:tmpl w:val="025CF0C2"/>
    <w:lvl w:ilvl="0" w:tplc="81761C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1D82455E"/>
    <w:multiLevelType w:val="multilevel"/>
    <w:tmpl w:val="F038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28442D"/>
    <w:multiLevelType w:val="hybridMultilevel"/>
    <w:tmpl w:val="589A8F74"/>
    <w:lvl w:ilvl="0" w:tplc="6E96E8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A67E9"/>
    <w:multiLevelType w:val="multilevel"/>
    <w:tmpl w:val="2B10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12F37"/>
    <w:multiLevelType w:val="hybridMultilevel"/>
    <w:tmpl w:val="374A8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6CC5"/>
    <w:multiLevelType w:val="hybridMultilevel"/>
    <w:tmpl w:val="C0FC1BB4"/>
    <w:lvl w:ilvl="0" w:tplc="F50454E8">
      <w:start w:val="1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F57CD7"/>
    <w:multiLevelType w:val="multilevel"/>
    <w:tmpl w:val="203A9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E74393"/>
    <w:multiLevelType w:val="hybridMultilevel"/>
    <w:tmpl w:val="B5CCE32E"/>
    <w:lvl w:ilvl="0" w:tplc="58CA98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2B86ED7"/>
    <w:multiLevelType w:val="hybridMultilevel"/>
    <w:tmpl w:val="FC4ED0F2"/>
    <w:lvl w:ilvl="0" w:tplc="595691E4">
      <w:start w:val="1"/>
      <w:numFmt w:val="decimal"/>
      <w:lvlText w:val="%1."/>
      <w:lvlJc w:val="left"/>
      <w:pPr>
        <w:ind w:left="358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100"/>
        <w:sz w:val="22"/>
        <w:szCs w:val="22"/>
        <w:lang w:val="vi" w:eastAsia="en-US" w:bidi="ar-SA"/>
      </w:rPr>
    </w:lvl>
    <w:lvl w:ilvl="1" w:tplc="7054DC2A">
      <w:numFmt w:val="bullet"/>
      <w:lvlText w:val="•"/>
      <w:lvlJc w:val="left"/>
      <w:pPr>
        <w:ind w:left="1372" w:hanging="217"/>
      </w:pPr>
      <w:rPr>
        <w:rFonts w:hint="default"/>
        <w:lang w:val="vi" w:eastAsia="en-US" w:bidi="ar-SA"/>
      </w:rPr>
    </w:lvl>
    <w:lvl w:ilvl="2" w:tplc="F7A05AD4">
      <w:numFmt w:val="bullet"/>
      <w:lvlText w:val="•"/>
      <w:lvlJc w:val="left"/>
      <w:pPr>
        <w:ind w:left="2385" w:hanging="217"/>
      </w:pPr>
      <w:rPr>
        <w:rFonts w:hint="default"/>
        <w:lang w:val="vi" w:eastAsia="en-US" w:bidi="ar-SA"/>
      </w:rPr>
    </w:lvl>
    <w:lvl w:ilvl="3" w:tplc="CEAC46D2">
      <w:numFmt w:val="bullet"/>
      <w:lvlText w:val="•"/>
      <w:lvlJc w:val="left"/>
      <w:pPr>
        <w:ind w:left="3398" w:hanging="217"/>
      </w:pPr>
      <w:rPr>
        <w:rFonts w:hint="default"/>
        <w:lang w:val="vi" w:eastAsia="en-US" w:bidi="ar-SA"/>
      </w:rPr>
    </w:lvl>
    <w:lvl w:ilvl="4" w:tplc="5D76CDDC">
      <w:numFmt w:val="bullet"/>
      <w:lvlText w:val="•"/>
      <w:lvlJc w:val="left"/>
      <w:pPr>
        <w:ind w:left="4411" w:hanging="217"/>
      </w:pPr>
      <w:rPr>
        <w:rFonts w:hint="default"/>
        <w:lang w:val="vi" w:eastAsia="en-US" w:bidi="ar-SA"/>
      </w:rPr>
    </w:lvl>
    <w:lvl w:ilvl="5" w:tplc="E6BAF398">
      <w:numFmt w:val="bullet"/>
      <w:lvlText w:val="•"/>
      <w:lvlJc w:val="left"/>
      <w:pPr>
        <w:ind w:left="5424" w:hanging="217"/>
      </w:pPr>
      <w:rPr>
        <w:rFonts w:hint="default"/>
        <w:lang w:val="vi" w:eastAsia="en-US" w:bidi="ar-SA"/>
      </w:rPr>
    </w:lvl>
    <w:lvl w:ilvl="6" w:tplc="BB287A8E">
      <w:numFmt w:val="bullet"/>
      <w:lvlText w:val="•"/>
      <w:lvlJc w:val="left"/>
      <w:pPr>
        <w:ind w:left="6437" w:hanging="217"/>
      </w:pPr>
      <w:rPr>
        <w:rFonts w:hint="default"/>
        <w:lang w:val="vi" w:eastAsia="en-US" w:bidi="ar-SA"/>
      </w:rPr>
    </w:lvl>
    <w:lvl w:ilvl="7" w:tplc="F95614C0">
      <w:numFmt w:val="bullet"/>
      <w:lvlText w:val="•"/>
      <w:lvlJc w:val="left"/>
      <w:pPr>
        <w:ind w:left="7450" w:hanging="217"/>
      </w:pPr>
      <w:rPr>
        <w:rFonts w:hint="default"/>
        <w:lang w:val="vi" w:eastAsia="en-US" w:bidi="ar-SA"/>
      </w:rPr>
    </w:lvl>
    <w:lvl w:ilvl="8" w:tplc="611612E0">
      <w:numFmt w:val="bullet"/>
      <w:lvlText w:val="•"/>
      <w:lvlJc w:val="left"/>
      <w:pPr>
        <w:ind w:left="8463" w:hanging="217"/>
      </w:pPr>
      <w:rPr>
        <w:rFonts w:hint="default"/>
        <w:lang w:val="vi" w:eastAsia="en-US" w:bidi="ar-SA"/>
      </w:rPr>
    </w:lvl>
  </w:abstractNum>
  <w:abstractNum w:abstractNumId="21" w15:restartNumberingAfterBreak="0">
    <w:nsid w:val="340B4333"/>
    <w:multiLevelType w:val="multilevel"/>
    <w:tmpl w:val="82F8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603D62"/>
    <w:multiLevelType w:val="multilevel"/>
    <w:tmpl w:val="534A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7D79E9"/>
    <w:multiLevelType w:val="hybridMultilevel"/>
    <w:tmpl w:val="14F085F2"/>
    <w:lvl w:ilvl="0" w:tplc="6E96E88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02517C"/>
    <w:multiLevelType w:val="multilevel"/>
    <w:tmpl w:val="7C8C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8C6506"/>
    <w:multiLevelType w:val="hybridMultilevel"/>
    <w:tmpl w:val="E4E49B8E"/>
    <w:lvl w:ilvl="0" w:tplc="444A43C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A721AA"/>
    <w:multiLevelType w:val="hybridMultilevel"/>
    <w:tmpl w:val="5E7639AE"/>
    <w:lvl w:ilvl="0" w:tplc="417E00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E83FFB"/>
    <w:multiLevelType w:val="hybridMultilevel"/>
    <w:tmpl w:val="887EE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2F6302"/>
    <w:multiLevelType w:val="multilevel"/>
    <w:tmpl w:val="C458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961C89"/>
    <w:multiLevelType w:val="hybridMultilevel"/>
    <w:tmpl w:val="CD5849B6"/>
    <w:lvl w:ilvl="0" w:tplc="7576CAC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4C0F233E"/>
    <w:multiLevelType w:val="hybridMultilevel"/>
    <w:tmpl w:val="EEC4746A"/>
    <w:lvl w:ilvl="0" w:tplc="BF304D1E">
      <w:start w:val="1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785FBA"/>
    <w:multiLevelType w:val="hybridMultilevel"/>
    <w:tmpl w:val="DF2AE238"/>
    <w:lvl w:ilvl="0" w:tplc="1AD8203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5FE44B0"/>
    <w:multiLevelType w:val="multilevel"/>
    <w:tmpl w:val="C1BA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68022E"/>
    <w:multiLevelType w:val="hybridMultilevel"/>
    <w:tmpl w:val="4DE4B808"/>
    <w:lvl w:ilvl="0" w:tplc="D652C7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" w15:restartNumberingAfterBreak="0">
    <w:nsid w:val="579366E4"/>
    <w:multiLevelType w:val="multilevel"/>
    <w:tmpl w:val="2B4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972681"/>
    <w:multiLevelType w:val="multilevel"/>
    <w:tmpl w:val="C800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A55014"/>
    <w:multiLevelType w:val="hybridMultilevel"/>
    <w:tmpl w:val="0A360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D6CBF"/>
    <w:multiLevelType w:val="multilevel"/>
    <w:tmpl w:val="3D26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9F249F"/>
    <w:multiLevelType w:val="hybridMultilevel"/>
    <w:tmpl w:val="5D04C7EE"/>
    <w:lvl w:ilvl="0" w:tplc="F2DA17E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64FB2BC3"/>
    <w:multiLevelType w:val="multilevel"/>
    <w:tmpl w:val="0F4E8C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97216F"/>
    <w:multiLevelType w:val="multilevel"/>
    <w:tmpl w:val="D4D22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DB439C"/>
    <w:multiLevelType w:val="multilevel"/>
    <w:tmpl w:val="182A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1C4EAE"/>
    <w:multiLevelType w:val="multilevel"/>
    <w:tmpl w:val="52AA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8270FC"/>
    <w:multiLevelType w:val="multilevel"/>
    <w:tmpl w:val="7D88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3"/>
  </w:num>
  <w:num w:numId="3">
    <w:abstractNumId w:val="38"/>
  </w:num>
  <w:num w:numId="4">
    <w:abstractNumId w:val="29"/>
  </w:num>
  <w:num w:numId="5">
    <w:abstractNumId w:val="17"/>
  </w:num>
  <w:num w:numId="6">
    <w:abstractNumId w:val="3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37"/>
  </w:num>
  <w:num w:numId="16">
    <w:abstractNumId w:val="15"/>
  </w:num>
  <w:num w:numId="17">
    <w:abstractNumId w:val="39"/>
  </w:num>
  <w:num w:numId="18">
    <w:abstractNumId w:val="41"/>
  </w:num>
  <w:num w:numId="19">
    <w:abstractNumId w:val="40"/>
  </w:num>
  <w:num w:numId="20">
    <w:abstractNumId w:val="21"/>
  </w:num>
  <w:num w:numId="21">
    <w:abstractNumId w:val="25"/>
  </w:num>
  <w:num w:numId="22">
    <w:abstractNumId w:val="26"/>
  </w:num>
  <w:num w:numId="23">
    <w:abstractNumId w:val="19"/>
  </w:num>
  <w:num w:numId="24">
    <w:abstractNumId w:val="35"/>
  </w:num>
  <w:num w:numId="25">
    <w:abstractNumId w:val="9"/>
  </w:num>
  <w:num w:numId="26">
    <w:abstractNumId w:val="34"/>
  </w:num>
  <w:num w:numId="27">
    <w:abstractNumId w:val="13"/>
  </w:num>
  <w:num w:numId="28">
    <w:abstractNumId w:val="18"/>
  </w:num>
  <w:num w:numId="29">
    <w:abstractNumId w:val="43"/>
  </w:num>
  <w:num w:numId="30">
    <w:abstractNumId w:val="42"/>
  </w:num>
  <w:num w:numId="31">
    <w:abstractNumId w:val="8"/>
  </w:num>
  <w:num w:numId="32">
    <w:abstractNumId w:val="28"/>
  </w:num>
  <w:num w:numId="33">
    <w:abstractNumId w:val="32"/>
  </w:num>
  <w:num w:numId="34">
    <w:abstractNumId w:val="22"/>
  </w:num>
  <w:num w:numId="35">
    <w:abstractNumId w:val="10"/>
  </w:num>
  <w:num w:numId="36">
    <w:abstractNumId w:val="27"/>
  </w:num>
  <w:num w:numId="37">
    <w:abstractNumId w:val="36"/>
  </w:num>
  <w:num w:numId="38">
    <w:abstractNumId w:val="23"/>
  </w:num>
  <w:num w:numId="39">
    <w:abstractNumId w:val="31"/>
  </w:num>
  <w:num w:numId="40">
    <w:abstractNumId w:val="14"/>
  </w:num>
  <w:num w:numId="41">
    <w:abstractNumId w:val="16"/>
  </w:num>
  <w:num w:numId="42">
    <w:abstractNumId w:val="11"/>
  </w:num>
  <w:num w:numId="43">
    <w:abstractNumId w:val="20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24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37"/>
    <w:rsid w:val="00001DED"/>
    <w:rsid w:val="00002484"/>
    <w:rsid w:val="00022D55"/>
    <w:rsid w:val="00026A0B"/>
    <w:rsid w:val="00030C05"/>
    <w:rsid w:val="00031800"/>
    <w:rsid w:val="000324C8"/>
    <w:rsid w:val="00037060"/>
    <w:rsid w:val="00037976"/>
    <w:rsid w:val="00042F70"/>
    <w:rsid w:val="000449FA"/>
    <w:rsid w:val="000471F9"/>
    <w:rsid w:val="00050231"/>
    <w:rsid w:val="000535B0"/>
    <w:rsid w:val="00053C9A"/>
    <w:rsid w:val="00061B49"/>
    <w:rsid w:val="00064F4E"/>
    <w:rsid w:val="00065D1A"/>
    <w:rsid w:val="00067631"/>
    <w:rsid w:val="00070A7F"/>
    <w:rsid w:val="0007140C"/>
    <w:rsid w:val="00071D6F"/>
    <w:rsid w:val="00072284"/>
    <w:rsid w:val="0008048F"/>
    <w:rsid w:val="000825A0"/>
    <w:rsid w:val="000871C9"/>
    <w:rsid w:val="0009214A"/>
    <w:rsid w:val="00092AD4"/>
    <w:rsid w:val="00092EF5"/>
    <w:rsid w:val="00093C93"/>
    <w:rsid w:val="00095A18"/>
    <w:rsid w:val="000A5803"/>
    <w:rsid w:val="000A7626"/>
    <w:rsid w:val="000B3D1E"/>
    <w:rsid w:val="000B595F"/>
    <w:rsid w:val="000C217E"/>
    <w:rsid w:val="000C52C1"/>
    <w:rsid w:val="000C6CB9"/>
    <w:rsid w:val="000D02ED"/>
    <w:rsid w:val="000D5A65"/>
    <w:rsid w:val="000E45A8"/>
    <w:rsid w:val="000E62E4"/>
    <w:rsid w:val="000F560E"/>
    <w:rsid w:val="001009C3"/>
    <w:rsid w:val="001017B2"/>
    <w:rsid w:val="00102FB0"/>
    <w:rsid w:val="001032B5"/>
    <w:rsid w:val="001034B1"/>
    <w:rsid w:val="00104F20"/>
    <w:rsid w:val="001071F7"/>
    <w:rsid w:val="001075E9"/>
    <w:rsid w:val="00113239"/>
    <w:rsid w:val="0011327E"/>
    <w:rsid w:val="0011610C"/>
    <w:rsid w:val="00116358"/>
    <w:rsid w:val="00116789"/>
    <w:rsid w:val="001168A6"/>
    <w:rsid w:val="00120042"/>
    <w:rsid w:val="00120C91"/>
    <w:rsid w:val="00127F91"/>
    <w:rsid w:val="001365D1"/>
    <w:rsid w:val="00136B2F"/>
    <w:rsid w:val="001410E4"/>
    <w:rsid w:val="00141D82"/>
    <w:rsid w:val="00143F60"/>
    <w:rsid w:val="0014681F"/>
    <w:rsid w:val="001475CF"/>
    <w:rsid w:val="00150DF3"/>
    <w:rsid w:val="001555FB"/>
    <w:rsid w:val="001556BC"/>
    <w:rsid w:val="00155C06"/>
    <w:rsid w:val="001574BE"/>
    <w:rsid w:val="00161857"/>
    <w:rsid w:val="00162158"/>
    <w:rsid w:val="00163FCD"/>
    <w:rsid w:val="00171860"/>
    <w:rsid w:val="001718FA"/>
    <w:rsid w:val="0017582F"/>
    <w:rsid w:val="001B1888"/>
    <w:rsid w:val="001B2902"/>
    <w:rsid w:val="001B2D8C"/>
    <w:rsid w:val="001B31ED"/>
    <w:rsid w:val="001B70F4"/>
    <w:rsid w:val="001C470C"/>
    <w:rsid w:val="001C4AB7"/>
    <w:rsid w:val="001D08B5"/>
    <w:rsid w:val="001D1409"/>
    <w:rsid w:val="001D147F"/>
    <w:rsid w:val="001E0096"/>
    <w:rsid w:val="001E0AF0"/>
    <w:rsid w:val="001E34F9"/>
    <w:rsid w:val="001F2110"/>
    <w:rsid w:val="001F4994"/>
    <w:rsid w:val="00200252"/>
    <w:rsid w:val="00201218"/>
    <w:rsid w:val="002013B4"/>
    <w:rsid w:val="00201D21"/>
    <w:rsid w:val="00204381"/>
    <w:rsid w:val="00210A80"/>
    <w:rsid w:val="002121AA"/>
    <w:rsid w:val="0021579D"/>
    <w:rsid w:val="00224DC8"/>
    <w:rsid w:val="00226553"/>
    <w:rsid w:val="002352D5"/>
    <w:rsid w:val="0023555D"/>
    <w:rsid w:val="002369C5"/>
    <w:rsid w:val="00251ECA"/>
    <w:rsid w:val="00256FE3"/>
    <w:rsid w:val="0027141F"/>
    <w:rsid w:val="00275280"/>
    <w:rsid w:val="00275745"/>
    <w:rsid w:val="00276349"/>
    <w:rsid w:val="00277FCA"/>
    <w:rsid w:val="002813CC"/>
    <w:rsid w:val="002814AA"/>
    <w:rsid w:val="0029155D"/>
    <w:rsid w:val="0029451D"/>
    <w:rsid w:val="002A61D2"/>
    <w:rsid w:val="002C203D"/>
    <w:rsid w:val="002C6AD1"/>
    <w:rsid w:val="002D3AF4"/>
    <w:rsid w:val="002D4225"/>
    <w:rsid w:val="002E52C9"/>
    <w:rsid w:val="002E5853"/>
    <w:rsid w:val="002E68B4"/>
    <w:rsid w:val="002F1F38"/>
    <w:rsid w:val="00303F52"/>
    <w:rsid w:val="00307655"/>
    <w:rsid w:val="00317D29"/>
    <w:rsid w:val="003248D2"/>
    <w:rsid w:val="00331969"/>
    <w:rsid w:val="0033290C"/>
    <w:rsid w:val="003342D6"/>
    <w:rsid w:val="00337A5D"/>
    <w:rsid w:val="003421A4"/>
    <w:rsid w:val="0034496E"/>
    <w:rsid w:val="00350BF7"/>
    <w:rsid w:val="00355264"/>
    <w:rsid w:val="00355EF0"/>
    <w:rsid w:val="00355F0C"/>
    <w:rsid w:val="00356F5C"/>
    <w:rsid w:val="00365545"/>
    <w:rsid w:val="003713CE"/>
    <w:rsid w:val="0037484C"/>
    <w:rsid w:val="00381CAB"/>
    <w:rsid w:val="00386B03"/>
    <w:rsid w:val="00387327"/>
    <w:rsid w:val="00387E29"/>
    <w:rsid w:val="00387FEA"/>
    <w:rsid w:val="003A0A88"/>
    <w:rsid w:val="003A5EF1"/>
    <w:rsid w:val="003A69FC"/>
    <w:rsid w:val="003B368C"/>
    <w:rsid w:val="003B552D"/>
    <w:rsid w:val="003C6CD9"/>
    <w:rsid w:val="003E09CB"/>
    <w:rsid w:val="003E538F"/>
    <w:rsid w:val="003E5C01"/>
    <w:rsid w:val="003E6496"/>
    <w:rsid w:val="003E66D7"/>
    <w:rsid w:val="003E7DB4"/>
    <w:rsid w:val="003F7317"/>
    <w:rsid w:val="004007B1"/>
    <w:rsid w:val="0041258E"/>
    <w:rsid w:val="0042777B"/>
    <w:rsid w:val="00427E68"/>
    <w:rsid w:val="0043061D"/>
    <w:rsid w:val="00430BE1"/>
    <w:rsid w:val="00440BE6"/>
    <w:rsid w:val="00446E66"/>
    <w:rsid w:val="00450CF9"/>
    <w:rsid w:val="00456564"/>
    <w:rsid w:val="004724A1"/>
    <w:rsid w:val="00476EBF"/>
    <w:rsid w:val="00481B37"/>
    <w:rsid w:val="0048396C"/>
    <w:rsid w:val="004850C2"/>
    <w:rsid w:val="00485165"/>
    <w:rsid w:val="0048679E"/>
    <w:rsid w:val="00490449"/>
    <w:rsid w:val="00491568"/>
    <w:rsid w:val="00491673"/>
    <w:rsid w:val="00492D87"/>
    <w:rsid w:val="0049758C"/>
    <w:rsid w:val="004A6C03"/>
    <w:rsid w:val="004B38F8"/>
    <w:rsid w:val="004B5AF8"/>
    <w:rsid w:val="004B73F1"/>
    <w:rsid w:val="004C0068"/>
    <w:rsid w:val="004C315B"/>
    <w:rsid w:val="004C518F"/>
    <w:rsid w:val="004C6FD5"/>
    <w:rsid w:val="004D0F23"/>
    <w:rsid w:val="004D485E"/>
    <w:rsid w:val="004D731C"/>
    <w:rsid w:val="004E76C7"/>
    <w:rsid w:val="004F1363"/>
    <w:rsid w:val="004F1B22"/>
    <w:rsid w:val="004F3C84"/>
    <w:rsid w:val="004F4894"/>
    <w:rsid w:val="0050183C"/>
    <w:rsid w:val="00502AC7"/>
    <w:rsid w:val="005108F8"/>
    <w:rsid w:val="00514CC2"/>
    <w:rsid w:val="005150FF"/>
    <w:rsid w:val="005376CB"/>
    <w:rsid w:val="00540B42"/>
    <w:rsid w:val="0054463F"/>
    <w:rsid w:val="00547064"/>
    <w:rsid w:val="00550175"/>
    <w:rsid w:val="005507A9"/>
    <w:rsid w:val="00553542"/>
    <w:rsid w:val="005552FA"/>
    <w:rsid w:val="00555764"/>
    <w:rsid w:val="00557D82"/>
    <w:rsid w:val="005601B7"/>
    <w:rsid w:val="00560373"/>
    <w:rsid w:val="005665B7"/>
    <w:rsid w:val="005740D8"/>
    <w:rsid w:val="0058776B"/>
    <w:rsid w:val="00594AC6"/>
    <w:rsid w:val="00597FCB"/>
    <w:rsid w:val="005A05FE"/>
    <w:rsid w:val="005A1E2E"/>
    <w:rsid w:val="005A20AB"/>
    <w:rsid w:val="005A3CAB"/>
    <w:rsid w:val="005B4FC5"/>
    <w:rsid w:val="005C0969"/>
    <w:rsid w:val="005C3A6C"/>
    <w:rsid w:val="005C613A"/>
    <w:rsid w:val="005D11E6"/>
    <w:rsid w:val="005D18BC"/>
    <w:rsid w:val="005D1CEF"/>
    <w:rsid w:val="005D3C88"/>
    <w:rsid w:val="005D4669"/>
    <w:rsid w:val="005D76F6"/>
    <w:rsid w:val="005E12B2"/>
    <w:rsid w:val="005E17C5"/>
    <w:rsid w:val="005E7073"/>
    <w:rsid w:val="005E77C8"/>
    <w:rsid w:val="005F00E4"/>
    <w:rsid w:val="005F127F"/>
    <w:rsid w:val="005F23F2"/>
    <w:rsid w:val="00607B2B"/>
    <w:rsid w:val="00624317"/>
    <w:rsid w:val="00626915"/>
    <w:rsid w:val="00633585"/>
    <w:rsid w:val="00640B18"/>
    <w:rsid w:val="00650736"/>
    <w:rsid w:val="00650C3B"/>
    <w:rsid w:val="00651968"/>
    <w:rsid w:val="00651DBB"/>
    <w:rsid w:val="00652E16"/>
    <w:rsid w:val="00653DA4"/>
    <w:rsid w:val="00661832"/>
    <w:rsid w:val="006668BD"/>
    <w:rsid w:val="00670DE3"/>
    <w:rsid w:val="00671302"/>
    <w:rsid w:val="00671B27"/>
    <w:rsid w:val="00676587"/>
    <w:rsid w:val="006809C8"/>
    <w:rsid w:val="00684184"/>
    <w:rsid w:val="00697BBA"/>
    <w:rsid w:val="006A3542"/>
    <w:rsid w:val="006A3FFC"/>
    <w:rsid w:val="006B2536"/>
    <w:rsid w:val="006C15C9"/>
    <w:rsid w:val="006C2693"/>
    <w:rsid w:val="006D30DB"/>
    <w:rsid w:val="006D51EB"/>
    <w:rsid w:val="006E0912"/>
    <w:rsid w:val="006E1DA3"/>
    <w:rsid w:val="006E7F29"/>
    <w:rsid w:val="006F710A"/>
    <w:rsid w:val="006F793C"/>
    <w:rsid w:val="007059BA"/>
    <w:rsid w:val="0071743A"/>
    <w:rsid w:val="007204B0"/>
    <w:rsid w:val="0072264E"/>
    <w:rsid w:val="007233F3"/>
    <w:rsid w:val="00724B19"/>
    <w:rsid w:val="00725427"/>
    <w:rsid w:val="007254A9"/>
    <w:rsid w:val="00725D60"/>
    <w:rsid w:val="0073270E"/>
    <w:rsid w:val="00733719"/>
    <w:rsid w:val="0073582B"/>
    <w:rsid w:val="00746A2E"/>
    <w:rsid w:val="00750CA6"/>
    <w:rsid w:val="0075105F"/>
    <w:rsid w:val="007532CC"/>
    <w:rsid w:val="00756425"/>
    <w:rsid w:val="0076250B"/>
    <w:rsid w:val="007630ED"/>
    <w:rsid w:val="00764D42"/>
    <w:rsid w:val="007726FE"/>
    <w:rsid w:val="00772D49"/>
    <w:rsid w:val="00773EC7"/>
    <w:rsid w:val="00777E3F"/>
    <w:rsid w:val="00780190"/>
    <w:rsid w:val="00782F17"/>
    <w:rsid w:val="00786A43"/>
    <w:rsid w:val="00793A55"/>
    <w:rsid w:val="00793E96"/>
    <w:rsid w:val="007942FA"/>
    <w:rsid w:val="0079527C"/>
    <w:rsid w:val="007A3DE7"/>
    <w:rsid w:val="007A404E"/>
    <w:rsid w:val="007A52A2"/>
    <w:rsid w:val="007B0860"/>
    <w:rsid w:val="007B0F7F"/>
    <w:rsid w:val="007B4786"/>
    <w:rsid w:val="007C10B3"/>
    <w:rsid w:val="007C2993"/>
    <w:rsid w:val="007C4467"/>
    <w:rsid w:val="007C4E68"/>
    <w:rsid w:val="007D0037"/>
    <w:rsid w:val="007D3E8F"/>
    <w:rsid w:val="007D4307"/>
    <w:rsid w:val="007D7580"/>
    <w:rsid w:val="007E436A"/>
    <w:rsid w:val="007E72E3"/>
    <w:rsid w:val="007F0D26"/>
    <w:rsid w:val="007F29E7"/>
    <w:rsid w:val="007F52AC"/>
    <w:rsid w:val="00800288"/>
    <w:rsid w:val="00800C97"/>
    <w:rsid w:val="00801772"/>
    <w:rsid w:val="00805533"/>
    <w:rsid w:val="00810645"/>
    <w:rsid w:val="008142E9"/>
    <w:rsid w:val="00815583"/>
    <w:rsid w:val="008167D3"/>
    <w:rsid w:val="008175A1"/>
    <w:rsid w:val="008225E4"/>
    <w:rsid w:val="00832037"/>
    <w:rsid w:val="0083479F"/>
    <w:rsid w:val="00834DC1"/>
    <w:rsid w:val="00835253"/>
    <w:rsid w:val="00836512"/>
    <w:rsid w:val="008366F4"/>
    <w:rsid w:val="00841CFA"/>
    <w:rsid w:val="00841EFB"/>
    <w:rsid w:val="00850BF8"/>
    <w:rsid w:val="008557DF"/>
    <w:rsid w:val="00857E4D"/>
    <w:rsid w:val="0086026A"/>
    <w:rsid w:val="0086063A"/>
    <w:rsid w:val="00862730"/>
    <w:rsid w:val="008636A1"/>
    <w:rsid w:val="00865641"/>
    <w:rsid w:val="0087459E"/>
    <w:rsid w:val="00876FA4"/>
    <w:rsid w:val="00884F89"/>
    <w:rsid w:val="008A0195"/>
    <w:rsid w:val="008A070B"/>
    <w:rsid w:val="008A5EC0"/>
    <w:rsid w:val="008A77D3"/>
    <w:rsid w:val="008D0785"/>
    <w:rsid w:val="008D3B15"/>
    <w:rsid w:val="008E0679"/>
    <w:rsid w:val="008E5188"/>
    <w:rsid w:val="008E5551"/>
    <w:rsid w:val="0090248E"/>
    <w:rsid w:val="0090314A"/>
    <w:rsid w:val="00906957"/>
    <w:rsid w:val="00912A4D"/>
    <w:rsid w:val="0092002E"/>
    <w:rsid w:val="009253FE"/>
    <w:rsid w:val="00925BB4"/>
    <w:rsid w:val="00927542"/>
    <w:rsid w:val="00930955"/>
    <w:rsid w:val="00933CE9"/>
    <w:rsid w:val="00936025"/>
    <w:rsid w:val="009360DE"/>
    <w:rsid w:val="0094044C"/>
    <w:rsid w:val="00941AE0"/>
    <w:rsid w:val="00943B6F"/>
    <w:rsid w:val="00947957"/>
    <w:rsid w:val="00950CFF"/>
    <w:rsid w:val="00956220"/>
    <w:rsid w:val="00956AD9"/>
    <w:rsid w:val="00956F55"/>
    <w:rsid w:val="0096058F"/>
    <w:rsid w:val="00961541"/>
    <w:rsid w:val="009617E0"/>
    <w:rsid w:val="00963498"/>
    <w:rsid w:val="0096422D"/>
    <w:rsid w:val="00970A01"/>
    <w:rsid w:val="00972996"/>
    <w:rsid w:val="0097353F"/>
    <w:rsid w:val="009765AE"/>
    <w:rsid w:val="00977E82"/>
    <w:rsid w:val="00990171"/>
    <w:rsid w:val="00994742"/>
    <w:rsid w:val="00997805"/>
    <w:rsid w:val="009A6C48"/>
    <w:rsid w:val="009A739E"/>
    <w:rsid w:val="009B5D9C"/>
    <w:rsid w:val="009C03F9"/>
    <w:rsid w:val="009C1985"/>
    <w:rsid w:val="009D5550"/>
    <w:rsid w:val="009E013A"/>
    <w:rsid w:val="009E032A"/>
    <w:rsid w:val="009E0B85"/>
    <w:rsid w:val="009E0C70"/>
    <w:rsid w:val="009E1FF7"/>
    <w:rsid w:val="009E4433"/>
    <w:rsid w:val="009E5E3B"/>
    <w:rsid w:val="009E79A2"/>
    <w:rsid w:val="009E7D6C"/>
    <w:rsid w:val="009F105A"/>
    <w:rsid w:val="009F262F"/>
    <w:rsid w:val="009F6E4F"/>
    <w:rsid w:val="00A00C03"/>
    <w:rsid w:val="00A012E3"/>
    <w:rsid w:val="00A02D77"/>
    <w:rsid w:val="00A06D3D"/>
    <w:rsid w:val="00A21FE7"/>
    <w:rsid w:val="00A232F7"/>
    <w:rsid w:val="00A235BD"/>
    <w:rsid w:val="00A253C2"/>
    <w:rsid w:val="00A332F9"/>
    <w:rsid w:val="00A33E19"/>
    <w:rsid w:val="00A35B22"/>
    <w:rsid w:val="00A37155"/>
    <w:rsid w:val="00A41A44"/>
    <w:rsid w:val="00A42996"/>
    <w:rsid w:val="00A44D5B"/>
    <w:rsid w:val="00A47C31"/>
    <w:rsid w:val="00A54F05"/>
    <w:rsid w:val="00A6688D"/>
    <w:rsid w:val="00A70253"/>
    <w:rsid w:val="00A71F2E"/>
    <w:rsid w:val="00A72EC3"/>
    <w:rsid w:val="00A741A9"/>
    <w:rsid w:val="00A85710"/>
    <w:rsid w:val="00A860B3"/>
    <w:rsid w:val="00A911D7"/>
    <w:rsid w:val="00A91551"/>
    <w:rsid w:val="00A94A50"/>
    <w:rsid w:val="00AA15F8"/>
    <w:rsid w:val="00AA3F77"/>
    <w:rsid w:val="00AA42FE"/>
    <w:rsid w:val="00AB0188"/>
    <w:rsid w:val="00AB1D04"/>
    <w:rsid w:val="00AD51FB"/>
    <w:rsid w:val="00AD794E"/>
    <w:rsid w:val="00AD7AA8"/>
    <w:rsid w:val="00AE0FE5"/>
    <w:rsid w:val="00AE26BD"/>
    <w:rsid w:val="00AE4ED1"/>
    <w:rsid w:val="00AE4F1E"/>
    <w:rsid w:val="00AE537F"/>
    <w:rsid w:val="00B0553C"/>
    <w:rsid w:val="00B06161"/>
    <w:rsid w:val="00B0630D"/>
    <w:rsid w:val="00B107C4"/>
    <w:rsid w:val="00B119ED"/>
    <w:rsid w:val="00B12952"/>
    <w:rsid w:val="00B153CB"/>
    <w:rsid w:val="00B15605"/>
    <w:rsid w:val="00B27AC7"/>
    <w:rsid w:val="00B31017"/>
    <w:rsid w:val="00B33B83"/>
    <w:rsid w:val="00B41C28"/>
    <w:rsid w:val="00B42661"/>
    <w:rsid w:val="00B54F28"/>
    <w:rsid w:val="00B565CA"/>
    <w:rsid w:val="00B57C04"/>
    <w:rsid w:val="00B70499"/>
    <w:rsid w:val="00B72196"/>
    <w:rsid w:val="00B81487"/>
    <w:rsid w:val="00B8692F"/>
    <w:rsid w:val="00B86A38"/>
    <w:rsid w:val="00B87575"/>
    <w:rsid w:val="00B91F0D"/>
    <w:rsid w:val="00BA1F9B"/>
    <w:rsid w:val="00BA2059"/>
    <w:rsid w:val="00BA6EB4"/>
    <w:rsid w:val="00BA7ED6"/>
    <w:rsid w:val="00BB2D9B"/>
    <w:rsid w:val="00BB42AC"/>
    <w:rsid w:val="00BC0C19"/>
    <w:rsid w:val="00BC3101"/>
    <w:rsid w:val="00BD7AD4"/>
    <w:rsid w:val="00BE25C4"/>
    <w:rsid w:val="00BE34AE"/>
    <w:rsid w:val="00BE65A5"/>
    <w:rsid w:val="00C0093A"/>
    <w:rsid w:val="00C01200"/>
    <w:rsid w:val="00C057F4"/>
    <w:rsid w:val="00C05EB3"/>
    <w:rsid w:val="00C066BF"/>
    <w:rsid w:val="00C07D1D"/>
    <w:rsid w:val="00C159A9"/>
    <w:rsid w:val="00C16EBA"/>
    <w:rsid w:val="00C17F32"/>
    <w:rsid w:val="00C20FEA"/>
    <w:rsid w:val="00C2220F"/>
    <w:rsid w:val="00C446B4"/>
    <w:rsid w:val="00C50E40"/>
    <w:rsid w:val="00C51F0A"/>
    <w:rsid w:val="00C579EE"/>
    <w:rsid w:val="00C60672"/>
    <w:rsid w:val="00C6771C"/>
    <w:rsid w:val="00C74C8D"/>
    <w:rsid w:val="00C75092"/>
    <w:rsid w:val="00C767FD"/>
    <w:rsid w:val="00C772E1"/>
    <w:rsid w:val="00C80572"/>
    <w:rsid w:val="00C80937"/>
    <w:rsid w:val="00C82F3D"/>
    <w:rsid w:val="00C849FE"/>
    <w:rsid w:val="00C8590E"/>
    <w:rsid w:val="00C861D8"/>
    <w:rsid w:val="00C8647E"/>
    <w:rsid w:val="00C90671"/>
    <w:rsid w:val="00C95B74"/>
    <w:rsid w:val="00C96AFE"/>
    <w:rsid w:val="00CB0285"/>
    <w:rsid w:val="00CB0646"/>
    <w:rsid w:val="00CB66B4"/>
    <w:rsid w:val="00CD03F7"/>
    <w:rsid w:val="00CD226B"/>
    <w:rsid w:val="00CD2C7C"/>
    <w:rsid w:val="00CD3459"/>
    <w:rsid w:val="00CD4816"/>
    <w:rsid w:val="00CD537E"/>
    <w:rsid w:val="00CD6030"/>
    <w:rsid w:val="00CE0AD3"/>
    <w:rsid w:val="00CE3234"/>
    <w:rsid w:val="00CF196E"/>
    <w:rsid w:val="00CF1A5F"/>
    <w:rsid w:val="00CF3F85"/>
    <w:rsid w:val="00CF465A"/>
    <w:rsid w:val="00CF4C59"/>
    <w:rsid w:val="00D01A07"/>
    <w:rsid w:val="00D04607"/>
    <w:rsid w:val="00D0463E"/>
    <w:rsid w:val="00D04D48"/>
    <w:rsid w:val="00D05DEB"/>
    <w:rsid w:val="00D132A4"/>
    <w:rsid w:val="00D17F14"/>
    <w:rsid w:val="00D31BDE"/>
    <w:rsid w:val="00D33D04"/>
    <w:rsid w:val="00D3693A"/>
    <w:rsid w:val="00D5064A"/>
    <w:rsid w:val="00D660E8"/>
    <w:rsid w:val="00D7513E"/>
    <w:rsid w:val="00D76068"/>
    <w:rsid w:val="00D7676A"/>
    <w:rsid w:val="00D76AE5"/>
    <w:rsid w:val="00D873B9"/>
    <w:rsid w:val="00D87E93"/>
    <w:rsid w:val="00D94040"/>
    <w:rsid w:val="00DA03F8"/>
    <w:rsid w:val="00DA67A7"/>
    <w:rsid w:val="00DB2F88"/>
    <w:rsid w:val="00DB4311"/>
    <w:rsid w:val="00DB5867"/>
    <w:rsid w:val="00DC1AEE"/>
    <w:rsid w:val="00DC6CA6"/>
    <w:rsid w:val="00DD02E4"/>
    <w:rsid w:val="00DD1697"/>
    <w:rsid w:val="00DD325B"/>
    <w:rsid w:val="00DD7CB0"/>
    <w:rsid w:val="00DE0DC8"/>
    <w:rsid w:val="00DE2BEF"/>
    <w:rsid w:val="00DE4FFF"/>
    <w:rsid w:val="00DE60B2"/>
    <w:rsid w:val="00DE6D3F"/>
    <w:rsid w:val="00DF265C"/>
    <w:rsid w:val="00DF47E0"/>
    <w:rsid w:val="00DF5C1F"/>
    <w:rsid w:val="00DF7B6E"/>
    <w:rsid w:val="00DF7FC1"/>
    <w:rsid w:val="00E00F5C"/>
    <w:rsid w:val="00E04679"/>
    <w:rsid w:val="00E05122"/>
    <w:rsid w:val="00E06DFF"/>
    <w:rsid w:val="00E122B8"/>
    <w:rsid w:val="00E134EE"/>
    <w:rsid w:val="00E167B5"/>
    <w:rsid w:val="00E23462"/>
    <w:rsid w:val="00E251F4"/>
    <w:rsid w:val="00E268FD"/>
    <w:rsid w:val="00E30609"/>
    <w:rsid w:val="00E3190C"/>
    <w:rsid w:val="00E32A70"/>
    <w:rsid w:val="00E350E7"/>
    <w:rsid w:val="00E42BA3"/>
    <w:rsid w:val="00E42C17"/>
    <w:rsid w:val="00E459E3"/>
    <w:rsid w:val="00E54EDA"/>
    <w:rsid w:val="00E57A14"/>
    <w:rsid w:val="00E621D6"/>
    <w:rsid w:val="00E62F1F"/>
    <w:rsid w:val="00E6464B"/>
    <w:rsid w:val="00E71D92"/>
    <w:rsid w:val="00E73601"/>
    <w:rsid w:val="00E75A4D"/>
    <w:rsid w:val="00E81B10"/>
    <w:rsid w:val="00E90E24"/>
    <w:rsid w:val="00E91E71"/>
    <w:rsid w:val="00E927A6"/>
    <w:rsid w:val="00EA4643"/>
    <w:rsid w:val="00EA4F57"/>
    <w:rsid w:val="00EA6CE5"/>
    <w:rsid w:val="00EB6A89"/>
    <w:rsid w:val="00EB7E78"/>
    <w:rsid w:val="00EC37EC"/>
    <w:rsid w:val="00EC60A3"/>
    <w:rsid w:val="00EC75B1"/>
    <w:rsid w:val="00ED1273"/>
    <w:rsid w:val="00ED1DBD"/>
    <w:rsid w:val="00ED2B46"/>
    <w:rsid w:val="00EE033A"/>
    <w:rsid w:val="00EE28A1"/>
    <w:rsid w:val="00EE32EA"/>
    <w:rsid w:val="00EE4511"/>
    <w:rsid w:val="00EE763F"/>
    <w:rsid w:val="00EF0845"/>
    <w:rsid w:val="00EF1ACF"/>
    <w:rsid w:val="00EF3DC5"/>
    <w:rsid w:val="00EF68B5"/>
    <w:rsid w:val="00EF7DAB"/>
    <w:rsid w:val="00F00884"/>
    <w:rsid w:val="00F05731"/>
    <w:rsid w:val="00F13A89"/>
    <w:rsid w:val="00F14713"/>
    <w:rsid w:val="00F279F8"/>
    <w:rsid w:val="00F33F86"/>
    <w:rsid w:val="00F36435"/>
    <w:rsid w:val="00F40FBA"/>
    <w:rsid w:val="00F428A9"/>
    <w:rsid w:val="00F50FF7"/>
    <w:rsid w:val="00F539C6"/>
    <w:rsid w:val="00F53D19"/>
    <w:rsid w:val="00F57773"/>
    <w:rsid w:val="00F60D2F"/>
    <w:rsid w:val="00F62099"/>
    <w:rsid w:val="00F62683"/>
    <w:rsid w:val="00F62B1E"/>
    <w:rsid w:val="00F65DDB"/>
    <w:rsid w:val="00F66EAB"/>
    <w:rsid w:val="00F7332F"/>
    <w:rsid w:val="00F737EB"/>
    <w:rsid w:val="00F74049"/>
    <w:rsid w:val="00F74B90"/>
    <w:rsid w:val="00F770FA"/>
    <w:rsid w:val="00F77211"/>
    <w:rsid w:val="00F84EB7"/>
    <w:rsid w:val="00FA6F91"/>
    <w:rsid w:val="00FB0637"/>
    <w:rsid w:val="00FB45FD"/>
    <w:rsid w:val="00FB6352"/>
    <w:rsid w:val="00FC5E63"/>
    <w:rsid w:val="00FD1A47"/>
    <w:rsid w:val="00FD471A"/>
    <w:rsid w:val="00FD6F8C"/>
    <w:rsid w:val="00FE26F4"/>
    <w:rsid w:val="00FE3024"/>
    <w:rsid w:val="00FE4516"/>
    <w:rsid w:val="00FE50B8"/>
    <w:rsid w:val="00FE617E"/>
    <w:rsid w:val="00FF06BC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45C8FEA"/>
  <w15:docId w15:val="{9E5D318E-42B0-4BC1-982B-6C3D1FEC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BB4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link w:val="Heading1Char"/>
    <w:uiPriority w:val="9"/>
    <w:qFormat/>
    <w:rsid w:val="00CF1A5F"/>
    <w:pPr>
      <w:widowControl w:val="0"/>
      <w:autoSpaceDE w:val="0"/>
      <w:autoSpaceDN w:val="0"/>
      <w:spacing w:before="275" w:after="0" w:line="240" w:lineRule="auto"/>
      <w:ind w:left="643" w:right="640" w:hanging="2"/>
      <w:jc w:val="center"/>
      <w:outlineLvl w:val="0"/>
    </w:pPr>
    <w:rPr>
      <w:rFonts w:eastAsia="Times New Roman"/>
      <w:b/>
      <w:bCs/>
      <w:sz w:val="26"/>
      <w:szCs w:val="26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CF1A5F"/>
    <w:pPr>
      <w:widowControl w:val="0"/>
      <w:autoSpaceDE w:val="0"/>
      <w:autoSpaceDN w:val="0"/>
      <w:spacing w:before="86" w:after="0" w:line="240" w:lineRule="auto"/>
      <w:ind w:left="142"/>
      <w:outlineLvl w:val="1"/>
    </w:pPr>
    <w:rPr>
      <w:rFonts w:eastAsia="Times New Roman"/>
      <w:b/>
      <w:bCs/>
      <w:sz w:val="22"/>
      <w:lang w:val="vi"/>
    </w:rPr>
  </w:style>
  <w:style w:type="paragraph" w:styleId="Heading3">
    <w:name w:val="heading 3"/>
    <w:basedOn w:val="Normal"/>
    <w:link w:val="Heading3Char"/>
    <w:uiPriority w:val="9"/>
    <w:unhideWhenUsed/>
    <w:qFormat/>
    <w:rsid w:val="00CF1A5F"/>
    <w:pPr>
      <w:widowControl w:val="0"/>
      <w:autoSpaceDE w:val="0"/>
      <w:autoSpaceDN w:val="0"/>
      <w:spacing w:before="192" w:after="0" w:line="240" w:lineRule="auto"/>
      <w:ind w:left="381" w:hanging="239"/>
      <w:outlineLvl w:val="2"/>
    </w:pPr>
    <w:rPr>
      <w:rFonts w:eastAsia="Times New Roman"/>
      <w:b/>
      <w:bCs/>
      <w:sz w:val="21"/>
      <w:szCs w:val="21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DF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5C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E0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5C"/>
    <w:rPr>
      <w:rFonts w:ascii="Times New Roman" w:eastAsia="Calibri" w:hAnsi="Times New Roman" w:cs="Times New Roman"/>
      <w:sz w:val="28"/>
    </w:rPr>
  </w:style>
  <w:style w:type="table" w:styleId="TableGrid">
    <w:name w:val="Table Grid"/>
    <w:basedOn w:val="TableNormal"/>
    <w:uiPriority w:val="39"/>
    <w:rsid w:val="00150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26A0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35B0"/>
    <w:rPr>
      <w:b/>
      <w:bCs/>
    </w:rPr>
  </w:style>
  <w:style w:type="paragraph" w:styleId="NoSpacing">
    <w:name w:val="No Spacing"/>
    <w:uiPriority w:val="1"/>
    <w:qFormat/>
    <w:rsid w:val="00AE537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F1A5F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CF1A5F"/>
    <w:rPr>
      <w:rFonts w:ascii="Times New Roman" w:eastAsia="Times New Roman" w:hAnsi="Times New Roman" w:cs="Times New Roman"/>
      <w:b/>
      <w:bCs/>
      <w:lang w:val="vi"/>
    </w:rPr>
  </w:style>
  <w:style w:type="character" w:customStyle="1" w:styleId="Heading3Char">
    <w:name w:val="Heading 3 Char"/>
    <w:basedOn w:val="DefaultParagraphFont"/>
    <w:link w:val="Heading3"/>
    <w:uiPriority w:val="9"/>
    <w:rsid w:val="00CF1A5F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numbering" w:customStyle="1" w:styleId="NoList1">
    <w:name w:val="No List1"/>
    <w:next w:val="NoList"/>
    <w:uiPriority w:val="99"/>
    <w:semiHidden/>
    <w:unhideWhenUsed/>
    <w:rsid w:val="00CF1A5F"/>
  </w:style>
  <w:style w:type="paragraph" w:styleId="BodyText">
    <w:name w:val="Body Text"/>
    <w:basedOn w:val="Normal"/>
    <w:link w:val="BodyTextChar"/>
    <w:uiPriority w:val="1"/>
    <w:qFormat/>
    <w:rsid w:val="00CF1A5F"/>
    <w:pPr>
      <w:widowControl w:val="0"/>
      <w:autoSpaceDE w:val="0"/>
      <w:autoSpaceDN w:val="0"/>
      <w:spacing w:before="100" w:after="0" w:line="240" w:lineRule="auto"/>
      <w:ind w:left="142"/>
    </w:pPr>
    <w:rPr>
      <w:rFonts w:eastAsia="Times New Roman"/>
      <w:sz w:val="21"/>
      <w:szCs w:val="21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CF1A5F"/>
    <w:rPr>
      <w:rFonts w:ascii="Times New Roman" w:eastAsia="Times New Roman" w:hAnsi="Times New Roman" w:cs="Times New Roman"/>
      <w:sz w:val="21"/>
      <w:szCs w:val="21"/>
      <w:lang w:val="vi"/>
    </w:rPr>
  </w:style>
  <w:style w:type="paragraph" w:customStyle="1" w:styleId="TableParagraph">
    <w:name w:val="Table Paragraph"/>
    <w:basedOn w:val="Normal"/>
    <w:uiPriority w:val="1"/>
    <w:qFormat/>
    <w:rsid w:val="00CF1A5F"/>
    <w:pPr>
      <w:widowControl w:val="0"/>
      <w:autoSpaceDE w:val="0"/>
      <w:autoSpaceDN w:val="0"/>
      <w:spacing w:before="72" w:after="0" w:line="240" w:lineRule="auto"/>
      <w:ind w:left="14"/>
      <w:jc w:val="center"/>
    </w:pPr>
    <w:rPr>
      <w:rFonts w:eastAsia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AAA4E-7389-44F9-9E74-CCA70710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Thanh Lac Nguyen</dc:creator>
  <cp:lastModifiedBy>PC_THANG</cp:lastModifiedBy>
  <cp:revision>26</cp:revision>
  <cp:lastPrinted>2026-08-05T04:36:00Z</cp:lastPrinted>
  <dcterms:created xsi:type="dcterms:W3CDTF">2026-08-11T03:55:00Z</dcterms:created>
  <dcterms:modified xsi:type="dcterms:W3CDTF">2026-08-14T02:18:00Z</dcterms:modified>
</cp:coreProperties>
</file>